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NURS 129 Lesson 2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system that reverses or opposes a change in a controlled condition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provides full thickness skin for diagnostic purposes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done to restore circulation to compromised extremities or improve chest expansion.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hemoglobin combined with CO and can cause hypoxia and death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manifestation of burn-related lung injury in upper airway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energy required to maintain the body at rest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type of burn caused by flame, flash, scald or contact with hot objects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if adequate ROM is not started, the new tissues will shorten causing this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a type of burn that destroys all skin elements and local nerve endings.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can be caused by cold-water submersion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type of burn that causes direct damage to nerves and vessels from an electric current.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caused by inhaling smoke elements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when body temperature rises above 37.6C with an unchanged hypothalamic set point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unique source of heat for new born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uses neural and hormonal methods to control temperature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manifestation of burn related lung injury in lower airway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type of burn that is a result of contact with acids, alkalis, and organic compounds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method to sample superficial lesions or small sample of large lesion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test identifies fungal, bacterial, and viral organisms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ultraviolet light to detect fluorescence of pseudomonas and some fungal infections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 129 Lesson 2</dc:title>
  <dcterms:created xsi:type="dcterms:W3CDTF">2021-10-11T13:32:54Z</dcterms:created>
  <dcterms:modified xsi:type="dcterms:W3CDTF">2021-10-11T13:32:54Z</dcterms:modified>
</cp:coreProperties>
</file>