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Na Hua Olelo Hou - 1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Medium"/>
      </w:pPr>
      <w:r>
        <w:t xml:space="preserve">   wawae    </w:t>
      </w:r>
      <w:r>
        <w:t xml:space="preserve">   wahine    </w:t>
      </w:r>
      <w:r>
        <w:t xml:space="preserve">   waha    </w:t>
      </w:r>
      <w:r>
        <w:t xml:space="preserve">   pukaaniani    </w:t>
      </w:r>
      <w:r>
        <w:t xml:space="preserve">   puka    </w:t>
      </w:r>
      <w:r>
        <w:t xml:space="preserve">   pua    </w:t>
      </w:r>
      <w:r>
        <w:t xml:space="preserve">   poo    </w:t>
      </w:r>
      <w:r>
        <w:t xml:space="preserve">   pono    </w:t>
      </w:r>
      <w:r>
        <w:t xml:space="preserve">   pepa    </w:t>
      </w:r>
      <w:r>
        <w:t xml:space="preserve">   penikala    </w:t>
      </w:r>
      <w:r>
        <w:t xml:space="preserve">   peni    </w:t>
      </w:r>
      <w:r>
        <w:t xml:space="preserve">   papahoikeike    </w:t>
      </w:r>
      <w:r>
        <w:t xml:space="preserve">   pahuwaihonapepa    </w:t>
      </w:r>
      <w:r>
        <w:t xml:space="preserve">   olelo    </w:t>
      </w:r>
      <w:r>
        <w:t xml:space="preserve">   manu    </w:t>
      </w:r>
      <w:r>
        <w:t xml:space="preserve">   manamanawawae    </w:t>
      </w:r>
      <w:r>
        <w:t xml:space="preserve">   maka    </w:t>
      </w:r>
      <w:r>
        <w:t xml:space="preserve">   lima    </w:t>
      </w:r>
      <w:r>
        <w:t xml:space="preserve">   lekio    </w:t>
      </w:r>
      <w:r>
        <w:t xml:space="preserve">   laamia    </w:t>
      </w:r>
      <w:r>
        <w:t xml:space="preserve">   kokua    </w:t>
      </w:r>
      <w:r>
        <w:t xml:space="preserve">   ipuleo    </w:t>
      </w:r>
      <w:r>
        <w:t xml:space="preserve">   ihu    </w:t>
      </w:r>
      <w:r>
        <w:t xml:space="preserve">   huakai    </w:t>
      </w:r>
      <w:r>
        <w:t xml:space="preserve">   hou    </w:t>
      </w:r>
      <w:r>
        <w:t xml:space="preserve">   hoopaa    </w:t>
      </w:r>
      <w:r>
        <w:t xml:space="preserve">   haawina    </w:t>
      </w:r>
      <w:r>
        <w:t xml:space="preserve">   elua    </w:t>
      </w:r>
      <w:r>
        <w:t xml:space="preserve">   ekolu    </w:t>
      </w:r>
      <w:r>
        <w:t xml:space="preserve">   eke    </w:t>
      </w:r>
      <w:r>
        <w:t xml:space="preserve">   ekahi    </w:t>
      </w:r>
      <w:r>
        <w:t xml:space="preserve">   aliipoe    </w:t>
      </w:r>
      <w:r>
        <w:t xml:space="preserve">   alakai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Hua Olelo Hou - 1</dc:title>
  <dcterms:created xsi:type="dcterms:W3CDTF">2021-10-11T13:03:02Z</dcterms:created>
  <dcterms:modified xsi:type="dcterms:W3CDTF">2021-10-11T13:03:02Z</dcterms:modified>
</cp:coreProperties>
</file>