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Nail Technology Word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</w:tbl>
    <w:p>
      <w:pPr>
        <w:pStyle w:val="WordBankLarge"/>
      </w:pPr>
      <w:r>
        <w:t xml:space="preserve">   money    </w:t>
      </w:r>
      <w:r>
        <w:t xml:space="preserve">   wrap    </w:t>
      </w:r>
      <w:r>
        <w:t xml:space="preserve">   sealer    </w:t>
      </w:r>
      <w:r>
        <w:t xml:space="preserve">   rasp    </w:t>
      </w:r>
      <w:r>
        <w:t xml:space="preserve">   accelerator    </w:t>
      </w:r>
      <w:r>
        <w:t xml:space="preserve">   primer    </w:t>
      </w:r>
      <w:r>
        <w:t xml:space="preserve">   orangewood    </w:t>
      </w:r>
      <w:r>
        <w:t xml:space="preserve">   tips    </w:t>
      </w:r>
      <w:r>
        <w:t xml:space="preserve">   handwashing    </w:t>
      </w:r>
      <w:r>
        <w:t xml:space="preserve">   fungus    </w:t>
      </w:r>
      <w:r>
        <w:t xml:space="preserve">   cuticle    </w:t>
      </w:r>
      <w:r>
        <w:t xml:space="preserve">   chemicals    </w:t>
      </w:r>
      <w:r>
        <w:t xml:space="preserve">   manicure    </w:t>
      </w:r>
      <w:r>
        <w:t xml:space="preserve">   pedicure    </w:t>
      </w:r>
      <w:r>
        <w:t xml:space="preserve">   paraffin    </w:t>
      </w:r>
      <w:r>
        <w:t xml:space="preserve">   safety    </w:t>
      </w:r>
      <w:r>
        <w:t xml:space="preserve">   acetone    </w:t>
      </w:r>
      <w:r>
        <w:t xml:space="preserve">   resin    </w:t>
      </w:r>
      <w:r>
        <w:t xml:space="preserve">   onyx    </w:t>
      </w:r>
      <w:r>
        <w:t xml:space="preserve">   art    </w:t>
      </w:r>
      <w:r>
        <w:t xml:space="preserve">   file    </w:t>
      </w:r>
      <w:r>
        <w:t xml:space="preserve">   buffer    </w:t>
      </w:r>
      <w:r>
        <w:t xml:space="preserve">   gel    </w:t>
      </w:r>
      <w:r>
        <w:t xml:space="preserve">   polymer    </w:t>
      </w:r>
      <w:r>
        <w:t xml:space="preserve">   monomer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Nail Technology Word Search</dc:title>
  <dcterms:created xsi:type="dcterms:W3CDTF">2021-10-11T13:04:55Z</dcterms:created>
  <dcterms:modified xsi:type="dcterms:W3CDTF">2021-10-11T13:04:55Z</dcterms:modified>
</cp:coreProperties>
</file>