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Name the animals</w:t>
      </w:r>
    </w:p>
    <w:p>
      <w:pPr>
        <w:pStyle w:val="Questions"/>
      </w:pPr>
      <w:r>
        <w:t xml:space="preserve">1. CTA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2. OGD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3. IBRD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AHWLE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FHSI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LNIO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EGITR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ITBBAR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PHLNEAET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EKMYNO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the animals</dc:title>
  <dcterms:created xsi:type="dcterms:W3CDTF">2021-10-12T20:39:48Z</dcterms:created>
  <dcterms:modified xsi:type="dcterms:W3CDTF">2021-10-12T20:39:48Z</dcterms:modified>
</cp:coreProperties>
</file>