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Names end of school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Safwana    </w:t>
      </w:r>
      <w:r>
        <w:t xml:space="preserve">   Nicholas    </w:t>
      </w:r>
      <w:r>
        <w:t xml:space="preserve">   Nicky    </w:t>
      </w:r>
      <w:r>
        <w:t xml:space="preserve">   Layna    </w:t>
      </w:r>
      <w:r>
        <w:t xml:space="preserve">   Chris    </w:t>
      </w:r>
      <w:r>
        <w:t xml:space="preserve">   Dasia    </w:t>
      </w:r>
      <w:r>
        <w:t xml:space="preserve">   Jowell    </w:t>
      </w:r>
      <w:r>
        <w:t xml:space="preserve">   Rezan    </w:t>
      </w:r>
      <w:r>
        <w:t xml:space="preserve">   Alexis    </w:t>
      </w:r>
      <w:r>
        <w:t xml:space="preserve">   Carter    </w:t>
      </w:r>
      <w:r>
        <w:t xml:space="preserve">   Kaylee    </w:t>
      </w:r>
      <w:r>
        <w:t xml:space="preserve">   Syed    </w:t>
      </w:r>
      <w:r>
        <w:t xml:space="preserve">   Roland    </w:t>
      </w:r>
      <w:r>
        <w:t xml:space="preserve">   Milagros    </w:t>
      </w:r>
      <w:r>
        <w:t xml:space="preserve">   Edward    </w:t>
      </w:r>
      <w:r>
        <w:t xml:space="preserve">   Lindsey    </w:t>
      </w:r>
      <w:r>
        <w:t xml:space="preserve">   Genesis    </w:t>
      </w:r>
      <w:r>
        <w:t xml:space="preserve">   Zaray    </w:t>
      </w:r>
      <w:r>
        <w:t xml:space="preserve">   Travis    </w:t>
      </w:r>
      <w:r>
        <w:t xml:space="preserve">   Paityn    </w:t>
      </w:r>
      <w:r>
        <w:t xml:space="preserve">   Ana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Names end of school</dc:title>
  <dcterms:created xsi:type="dcterms:W3CDTF">2021-10-11T13:05:42Z</dcterms:created>
  <dcterms:modified xsi:type="dcterms:W3CDTF">2021-10-11T13:05:42Z</dcterms:modified>
</cp:coreProperties>
</file>