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Names of elements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I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Ag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Fe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Cr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Os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O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H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He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Ni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Au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Cu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Cl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Hg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Mg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In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Mn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U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Co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Names of elements</dc:title>
  <dcterms:created xsi:type="dcterms:W3CDTF">2022-01-28T03:34:23Z</dcterms:created>
  <dcterms:modified xsi:type="dcterms:W3CDTF">2022-01-28T03:34:23Z</dcterms:modified>
</cp:coreProperties>
</file>