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Narnia Word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</w:tbl>
    <w:p>
      <w:pPr>
        <w:pStyle w:val="WordBankLarge"/>
      </w:pPr>
      <w:r>
        <w:t xml:space="preserve">   Wolf    </w:t>
      </w:r>
      <w:r>
        <w:t xml:space="preserve">   Cair Paravel    </w:t>
      </w:r>
      <w:r>
        <w:t xml:space="preserve">   Horn    </w:t>
      </w:r>
      <w:r>
        <w:t xml:space="preserve">   Dam    </w:t>
      </w:r>
      <w:r>
        <w:t xml:space="preserve">   Queens    </w:t>
      </w:r>
      <w:r>
        <w:t xml:space="preserve">   Kings    </w:t>
      </w:r>
      <w:r>
        <w:t xml:space="preserve">   Edmund    </w:t>
      </w:r>
      <w:r>
        <w:t xml:space="preserve">   Sluice gate    </w:t>
      </w:r>
      <w:r>
        <w:t xml:space="preserve">   Witch    </w:t>
      </w:r>
      <w:r>
        <w:t xml:space="preserve">   Susan    </w:t>
      </w:r>
      <w:r>
        <w:t xml:space="preserve">   Shield    </w:t>
      </w:r>
      <w:r>
        <w:t xml:space="preserve">   Sword    </w:t>
      </w:r>
      <w:r>
        <w:t xml:space="preserve">   Valley    </w:t>
      </w:r>
      <w:r>
        <w:t xml:space="preserve">   Sleigh    </w:t>
      </w:r>
      <w:r>
        <w:t xml:space="preserve">   Mrs.Beaver    </w:t>
      </w:r>
      <w:r>
        <w:t xml:space="preserve">   Mr.Beaver    </w:t>
      </w:r>
      <w:r>
        <w:t xml:space="preserve">   Santa    </w:t>
      </w:r>
      <w:r>
        <w:t xml:space="preserve">   Aslan    </w:t>
      </w:r>
      <w:r>
        <w:t xml:space="preserve">   Peter    </w:t>
      </w:r>
      <w:r>
        <w:t xml:space="preserve">   Lucy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Narnia Word Search</dc:title>
  <dcterms:created xsi:type="dcterms:W3CDTF">2021-11-11T03:44:57Z</dcterms:created>
  <dcterms:modified xsi:type="dcterms:W3CDTF">2021-11-11T03:44:57Z</dcterms:modified>
</cp:coreProperties>
</file>