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Nasionale dae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Wat word gevier op 25 Mei.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Wie het die frase  reenboognasie gebruik.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Daar was meer 3000 Zoeloes dood.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Die idee van werkersvakansie het onstaan in........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Wie verjaar 18 Julie.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Watter vakansiedag word gevier op 21 Maart.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Daar was 'n opmars gehou na................ in Pretoria.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In apartheid was daar ander naam vir versoeningsdag.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Waaroor gaan werkersdag?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Mense het aan .......deelgeneem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Nasionale dae</dc:title>
  <dcterms:created xsi:type="dcterms:W3CDTF">2021-10-11T13:07:59Z</dcterms:created>
  <dcterms:modified xsi:type="dcterms:W3CDTF">2021-10-11T13:07:59Z</dcterms:modified>
</cp:coreProperties>
</file>