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National 4/5 Physical Education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practice with intense conditions for skill practice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setting goals they must be…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Method to develop mental factor (13)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physical sub factor which is the ability to change direction quickly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Method used to gather data on CRE (6,4)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example of a mental factor (8,6)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Questionnaire used to gather data on the mental factor (6,9)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‘M’ in SMARTER (10)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question which ask you to ‘just say what it is’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types of question that ask you to give short sharp pieces of information (who, what, when, where, how)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question that asks you to say why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type of practice to develop physical skills without equipment (6)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4/5 Physical Education</dc:title>
  <dcterms:created xsi:type="dcterms:W3CDTF">2021-11-23T03:37:31Z</dcterms:created>
  <dcterms:modified xsi:type="dcterms:W3CDTF">2021-11-23T03:37:31Z</dcterms:modified>
</cp:coreProperties>
</file>