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National 5 History - The Abolitionists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People who wanted to end the slave trade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strict follower of the teachings of the Bible and the importance of doing the right thing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British prime minister between 1783 - 1801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Leader of the freed slaves in Haiti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Slave ship captain who wrote 'Amazing Grace'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Written proposals backed by a large number of signatures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When someone tried to persuade an elected representative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first country in which slaves rose up against their masters and took over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The man who worked for the government but became involved in trying to free enslaced people in England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Graduate who became deeply involved in the abolitionist movement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huge change in the economy where new methods are used to make things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Where many enslaved people rose up against their masters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Member of parliament who made speeches and introduces Bills against the slave trade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Meeting of MPs with the aim of finding out more about an issue to report back to Parliament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Uprising against the French people against their king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Someone who was enslaved in barbados but bought his freedom and became an abolitionist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Campaign in the nineteenth century to stop people buying slave-produced sugar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An idea for a law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A Quaker and wealthy pottery owner who supported the abolitionist movement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Christian group which started in the seventeenth century devoted to peaceful ideas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Group of African abolitionists that met in London during the eighteenth century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National 5 History - The Abolitionists</dc:title>
  <dcterms:created xsi:type="dcterms:W3CDTF">2021-10-11T13:08:09Z</dcterms:created>
  <dcterms:modified xsi:type="dcterms:W3CDTF">2021-10-11T13:08:09Z</dcterms:modified>
</cp:coreProperties>
</file>