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Natural Nail Products and Essentials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Dissolves polish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Helps moisturize and aids in massage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Trim hangnails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Shortens and shapes nail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Softens cuticle skin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Removes dead skin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Loosens and pushes back cuticle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Prevents splitting or peeling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Shortens nails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Hold nails color to nails; helps prevents color from penetrating nail plate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Smoothies surface of nail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Softens skin and loosens dirt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Removes dry/ flaky skin; smoothies calluses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Natural Nail Products and Essentials </dc:title>
  <dcterms:created xsi:type="dcterms:W3CDTF">2021-10-11T13:10:54Z</dcterms:created>
  <dcterms:modified xsi:type="dcterms:W3CDTF">2021-10-11T13:10:54Z</dcterms:modified>
</cp:coreProperties>
</file>