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Natural Selection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Changes in an organism that allow it to thrive and survive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Remains of past organisms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Any difference in organisms of the same species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formation of a new species through evolution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species that is flourishing and surviving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Species of mammal with long lower legs and who walk on two legs with no tail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Method of measuring age in years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Method of measuring age in relation to other events or objects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Species of Hominids that includes modern humans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one super continent surrounded by oceans from the Earths past.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Gaps in the fossil record that help prove evolution exists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Creator of the Theory of Evolution by Natural Selection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change in species over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Mammals with binocular vision and opposing thumbs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entire species that no longer exists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change in the DNA of an organism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Natural Selection</dc:title>
  <dcterms:created xsi:type="dcterms:W3CDTF">2021-10-11T13:10:30Z</dcterms:created>
  <dcterms:modified xsi:type="dcterms:W3CDTF">2021-10-11T13:10:30Z</dcterms:modified>
</cp:coreProperties>
</file>