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Natural sciences Research Project-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colour are cape parrots wings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a Afromontane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climate does the Cape parrot live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are is a Fynbos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climate does the geometric tortoise lives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are honey badgers herbivore, carnivore, omnivore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do geometric tortoises live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part of South Africa is the geometric tortoise from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true or false do geometric tortoises hibernate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are one of the animals that honey badgers related to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true or false are the Cape parrots endangered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do honey badgers live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Natural sciences Research Project- Crossword</dc:title>
  <dcterms:created xsi:type="dcterms:W3CDTF">2021-10-11T13:11:39Z</dcterms:created>
  <dcterms:modified xsi:type="dcterms:W3CDTF">2021-10-11T13:11:39Z</dcterms:modified>
</cp:coreProperties>
</file>