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Nature's world records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χωρίς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θάλασσα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σκαρφαλώνω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έρημος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βουνό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δάσος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ξερός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Αφρική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ψηλός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μεγάλος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λίμνη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νησί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καμήλα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ζωή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φυτό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διασχίζω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κροκόδειλος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Ασία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φύση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ποτάμι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Nature's world records</dc:title>
  <dcterms:created xsi:type="dcterms:W3CDTF">2021-10-11T13:12:13Z</dcterms:created>
  <dcterms:modified xsi:type="dcterms:W3CDTF">2021-10-11T13:12:13Z</dcterms:modified>
</cp:coreProperties>
</file>