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Nebraska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Large"/>
      </w:pPr>
      <w:r>
        <w:t xml:space="preserve">   soy beans    </w:t>
      </w:r>
      <w:r>
        <w:t xml:space="preserve">   corn    </w:t>
      </w:r>
      <w:r>
        <w:t xml:space="preserve">   chickens    </w:t>
      </w:r>
      <w:r>
        <w:t xml:space="preserve">   Nebraska University    </w:t>
      </w:r>
      <w:r>
        <w:t xml:space="preserve">   railroads    </w:t>
      </w:r>
      <w:r>
        <w:t xml:space="preserve">   rivers    </w:t>
      </w:r>
      <w:r>
        <w:t xml:space="preserve">   Kool-Aid    </w:t>
      </w:r>
      <w:r>
        <w:t xml:space="preserve">   deer    </w:t>
      </w:r>
      <w:r>
        <w:t xml:space="preserve">   honey bee    </w:t>
      </w:r>
      <w:r>
        <w:t xml:space="preserve">   Goldenrod    </w:t>
      </w:r>
      <w:r>
        <w:t xml:space="preserve">   meadowlark    </w:t>
      </w:r>
      <w:r>
        <w:t xml:space="preserve">   barns    </w:t>
      </w:r>
      <w:r>
        <w:t xml:space="preserve">   hay    </w:t>
      </w:r>
      <w:r>
        <w:t xml:space="preserve">   livestock    </w:t>
      </w:r>
      <w:r>
        <w:t xml:space="preserve">   farmer wave    </w:t>
      </w:r>
      <w:r>
        <w:t xml:space="preserve">   Runza    </w:t>
      </w:r>
      <w:r>
        <w:t xml:space="preserve">   Lincoln    </w:t>
      </w:r>
      <w:r>
        <w:t xml:space="preserve">   football    </w:t>
      </w:r>
      <w:r>
        <w:t xml:space="preserve">   tractors    </w:t>
      </w:r>
      <w:r>
        <w:t xml:space="preserve">   Pheasant    </w:t>
      </w:r>
      <w:r>
        <w:t xml:space="preserve">   windmills    </w:t>
      </w:r>
      <w:r>
        <w:t xml:space="preserve">   country roads    </w:t>
      </w:r>
      <w:r>
        <w:t xml:space="preserve">   agriculture    </w:t>
      </w:r>
      <w:r>
        <w:t xml:space="preserve">   sandhills    </w:t>
      </w:r>
      <w:r>
        <w:t xml:space="preserve">   Cornhusker State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Nebraska</dc:title>
  <dcterms:created xsi:type="dcterms:W3CDTF">2021-10-11T13:13:53Z</dcterms:created>
  <dcterms:modified xsi:type="dcterms:W3CDTF">2021-10-11T13:13:53Z</dcterms:modified>
</cp:coreProperties>
</file>