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Nervous System - Module #6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stimulus    </w:t>
      </w:r>
      <w:r>
        <w:t xml:space="preserve">   vagusnerve    </w:t>
      </w:r>
      <w:r>
        <w:t xml:space="preserve">   synapse    </w:t>
      </w:r>
      <w:r>
        <w:t xml:space="preserve">   pons    </w:t>
      </w:r>
      <w:r>
        <w:t xml:space="preserve">   plexus    </w:t>
      </w:r>
      <w:r>
        <w:t xml:space="preserve">   piamater    </w:t>
      </w:r>
      <w:r>
        <w:t xml:space="preserve">   neuron    </w:t>
      </w:r>
      <w:r>
        <w:t xml:space="preserve">   nerve    </w:t>
      </w:r>
      <w:r>
        <w:t xml:space="preserve">   myelinsheath    </w:t>
      </w:r>
      <w:r>
        <w:t xml:space="preserve">   meninges    </w:t>
      </w:r>
      <w:r>
        <w:t xml:space="preserve">   medullaoblongata    </w:t>
      </w:r>
      <w:r>
        <w:t xml:space="preserve">   hypothalamus    </w:t>
      </w:r>
      <w:r>
        <w:t xml:space="preserve">   glialcell    </w:t>
      </w:r>
      <w:r>
        <w:t xml:space="preserve">   ganglion    </w:t>
      </w:r>
      <w:r>
        <w:t xml:space="preserve">   afferent    </w:t>
      </w:r>
      <w:r>
        <w:t xml:space="preserve">   efferent    </w:t>
      </w:r>
      <w:r>
        <w:t xml:space="preserve">   duramater    </w:t>
      </w:r>
      <w:r>
        <w:t xml:space="preserve">   dendrite    </w:t>
      </w:r>
      <w:r>
        <w:t xml:space="preserve">   cerebrum    </w:t>
      </w:r>
      <w:r>
        <w:t xml:space="preserve">   cerebralcortex    </w:t>
      </w:r>
      <w:r>
        <w:t xml:space="preserve">   pns    </w:t>
      </w:r>
      <w:r>
        <w:t xml:space="preserve">   cns    </w:t>
      </w:r>
      <w:r>
        <w:t xml:space="preserve">   cerebellum    </w:t>
      </w:r>
      <w:r>
        <w:t xml:space="preserve">   cellbody    </w:t>
      </w:r>
      <w:r>
        <w:t xml:space="preserve">   caudaequina    </w:t>
      </w:r>
      <w:r>
        <w:t xml:space="preserve">   brainstem    </w:t>
      </w:r>
      <w:r>
        <w:t xml:space="preserve">   astrocyte    </w:t>
      </w:r>
      <w:r>
        <w:t xml:space="preserve">   axon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Nervous System - Module #6</dc:title>
  <dcterms:created xsi:type="dcterms:W3CDTF">2021-12-25T03:41:25Z</dcterms:created>
  <dcterms:modified xsi:type="dcterms:W3CDTF">2021-12-25T03:41:25Z</dcterms:modified>
</cp:coreProperties>
</file>