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Net Force and Potential and Kinetic Energy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Stored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Moving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________ an object the greater its potential energy.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amount of ___________ energy is determined by its speed/velocity and mass.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__________ the mass, the greater the potential energy.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ability to do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Causes an object to change direction, position, or speed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amount of potential energy is determined by its _________and _________.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push or a pull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faster an object moves, the greater its _______ 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object stays still or continues to move at the same speed and in the same direction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forces are measured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overall forces acting on an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greater the ______, the greater the kinetic energy.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 Force and Potential and Kinetic Energy</dc:title>
  <dcterms:created xsi:type="dcterms:W3CDTF">2021-10-11T13:16:15Z</dcterms:created>
  <dcterms:modified xsi:type="dcterms:W3CDTF">2021-10-11T13:16:15Z</dcterms:modified>
</cp:coreProperties>
</file>