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Netball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</w:tbl>
    <w:p>
      <w:pPr>
        <w:pStyle w:val="WordBankMedium"/>
      </w:pPr>
      <w:r>
        <w:t xml:space="preserve">   Running    </w:t>
      </w:r>
      <w:r>
        <w:t xml:space="preserve">   Netball    </w:t>
      </w:r>
      <w:r>
        <w:t xml:space="preserve">   Centre    </w:t>
      </w:r>
      <w:r>
        <w:t xml:space="preserve">   Goal Shooter    </w:t>
      </w:r>
      <w:r>
        <w:t xml:space="preserve">   Shooting    </w:t>
      </w:r>
      <w:r>
        <w:t xml:space="preserve">   Passing    </w:t>
      </w:r>
      <w:r>
        <w:t xml:space="preserve">   Attack    </w:t>
      </w:r>
      <w:r>
        <w:t xml:space="preserve">   Defence    </w:t>
      </w:r>
      <w:r>
        <w:t xml:space="preserve">   Goal Attack    </w:t>
      </w:r>
      <w:r>
        <w:t xml:space="preserve">   Offside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Netball Word Search</dc:title>
  <dcterms:created xsi:type="dcterms:W3CDTF">2021-10-11T13:14:44Z</dcterms:created>
  <dcterms:modified xsi:type="dcterms:W3CDTF">2021-10-11T13:14:44Z</dcterms:modified>
</cp:coreProperties>
</file>