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Neuro Teaching Project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STERILE! Infection Risk!  Drains off fluid and Measures ICP.  Level with Tragus and secured to pole.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Implanted in Abdomen.  Swelling resolves and it is replaced.  Risks: Infection, blood clot, DVT, Atelectasis, Ileus RT Anesthesia. Lay Flat for BP.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Straw to drink, small bites.  Loose clothes over device.  Monitor site for Infection.  Assisted Cough. Fall Risk.  Sponge bath. Never use device to move/turn patient.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Normal 10-15. S/S: Restlessness, Changes in LOC, Decrease Motor Function, Decrease Eye Mvmnt, posture. NI: Avoid Cluster care, Head Midline, Neutral temp, stool softner.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Battle sign/Raccoon Eyes.  Located at Base of Neck.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higher the score the better.  15 is best, 3 is worst.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Osmotic Diuretic. Filtered Needle.  Monitor I&amp;O, Serum Osmolarity, Daily wt, Na, K. 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Medical Emergency!  Noxious Stimuli: Bladder full, Constricting clothing, Constipation, Ingrown nail.   NI: Elevated HOB. Find noxious stimuli.  Hydralazine to Decrease BP.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S/S: LOW BP/HR/UOP/LOC/O2 &amp; Glucose to Brain.  Mottled Bruising, warm skin.  TREAT: Vasopressor/Atropine.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Space Occupying lesion.  MVA, Falls, Sports.  S/S: Pupils, LOC Changes, HA, Pain, Confusion, Restlessness.  Priority: ABC/Stablize spine/Vitals/Pulse/RR/GCS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Vaccine available. S/S: Fever, Headache, Stiff Neck. Droplet.  Prophylactic Antibiotics for Family. Decrease stimuli. Cloudy CSF.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Virus. West Nile-Prevention is key! Window Screens, Long sleeves, Deet. No Cure. HSV 1/2:  HA, Fever, Personality/Behavior changes, Altered LOC. Acyclovir.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Normal is Above 70.  MAP-ICP=???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Loss of Sensation below injury. RESOLVED when reflexes return. 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Neuro Teaching Project </dc:title>
  <dcterms:created xsi:type="dcterms:W3CDTF">2021-10-11T13:15:54Z</dcterms:created>
  <dcterms:modified xsi:type="dcterms:W3CDTF">2021-10-11T13:15:54Z</dcterms:modified>
</cp:coreProperties>
</file>