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Neuropsychology Chapter 6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What serves functions related to location of objects in the visual environment?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name the nucleus in the thalamus that receives input from 90% of the optic nerve?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 The place in the retina where there are no rods or cones, and the optic nerve leaves the eye.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fixed, transparent focusing element of the eye that is the first structure through which light passes as it enters the eye (i.e. the part you can touch)?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are the neurons that respond/fire selectively to a specific characteristic of a stimulus?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What is a retinal neuron that receives input from the visual receptors (rods/cones) and sends the signal to the ganglion cells?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is the opening through which light reflected from objects in the environment enter the eye (i.e. the black center part)?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What are the large, cylindrical receptors in the retina primarily responsible for vision at low levels of illumination?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What is the neural tissue and photoreceptive cells located on the inner surface of the posterior portion of the eye?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What is the transparent focusing element of the eye through which light passes after the cornea that adjusts shape for object distance?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 What responds best to pictures of full bodies and body parts?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What responds best to spatial layout?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What is activated when evaluating facial attractiveness?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a procedure in which animals are reared in environments that contain only certain types of stimuli?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activated by emotional aspects of faces?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a retinal neuron that receives input from bipolar and amacrine cells, and the axons of which travel out of the eye comprising the optic nerve?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a neuron in the striate cortex that that responds best to lines of a specific length that are moving in a particular direction?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a region of the retina that mediates the most acute vision of birds and higher mammals.  Color-sensitive cones constitute the only type of photoreceptor found in the fovea?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are the groups of neurons connected by excitatory and/or inhibitory synapses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serves functions related to perceiving and recognizing objects?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underside of the brain directly below IT cortex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the location of the exit point from the retina of the fibers of the ganglion cells that form the optic nerve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is a neuron in the striate cortex that responds best to bars of a particular orientation?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is the primary visual receiving area, located in the occipital lobe?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 What are the small, tapered receptors in the retina primarily responsible for vision in high levels of illumination and color vision?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Neuropsychology Chapter 6 Vocab</dc:title>
  <dcterms:created xsi:type="dcterms:W3CDTF">2021-10-11T13:15:46Z</dcterms:created>
  <dcterms:modified xsi:type="dcterms:W3CDTF">2021-10-11T13:15:46Z</dcterms:modified>
</cp:coreProperties>
</file>