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New Global Connections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investment of money to make a profit.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He discovered the St. Lawrence River.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English Protestants who rejected the Church of England.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exclusive control of a business or industry.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Period in European history when inflation rose rapidly.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Revolts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Most businesses are privately owned and economic decisions are made between buyers and sellers based on supply and demand.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Income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Large estates run by an owner or an owner's overseer.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officially ended the worldwide war and ensured British dominance in North America.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agreement among people.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spurred the growth of modern capitalism, banking, and investing.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Policy by which a nation sought to export more than it imported in order to build its supply of gold and silver.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person who assumes financial risk in the hope of making profit.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Someone sent to promote religious conversion in a territory or foreign country.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triangular shaped series of Atlantic trade routes linking Europe, Africa, and the Americas.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People of Native American and European decent.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People of African and European decent.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rise in prices that is linked to a sharp increase in the amount of money available.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American-born descendants of Spanish settlers.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Global Connections Crossword</dc:title>
  <dcterms:created xsi:type="dcterms:W3CDTF">2021-10-11T13:16:55Z</dcterms:created>
  <dcterms:modified xsi:type="dcterms:W3CDTF">2021-10-11T13:16:55Z</dcterms:modified>
</cp:coreProperties>
</file>