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New monster in school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Scary    </w:t>
      </w:r>
      <w:r>
        <w:t xml:space="preserve">   Fun    </w:t>
      </w:r>
      <w:r>
        <w:t xml:space="preserve">   Competition     </w:t>
      </w:r>
      <w:r>
        <w:t xml:space="preserve">   Contest    </w:t>
      </w:r>
      <w:r>
        <w:t xml:space="preserve">   Fox    </w:t>
      </w:r>
      <w:r>
        <w:t xml:space="preserve">   Frightening     </w:t>
      </w:r>
      <w:r>
        <w:t xml:space="preserve">   Mighty    </w:t>
      </w:r>
      <w:r>
        <w:t xml:space="preserve">   Monster    </w:t>
      </w:r>
      <w:r>
        <w:t xml:space="preserve">   New    </w:t>
      </w:r>
      <w:r>
        <w:t xml:space="preserve">   Working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monster in school</dc:title>
  <dcterms:created xsi:type="dcterms:W3CDTF">2021-10-11T13:16:40Z</dcterms:created>
  <dcterms:modified xsi:type="dcterms:W3CDTF">2021-10-11T13:16:40Z</dcterms:modified>
</cp:coreProperties>
</file>