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New testament Bible books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is the 4th book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I s the 14th book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is the 21st book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is the first book in the New Testament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is the 18th book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What is the 6th book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What is the 9th book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What is the 22nd book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What is the 24th book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What is the 20th book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What is the 16th book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What is the 5th book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What is the 19th book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What is the 15th book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What is the 10th book called?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is the 12th book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is the 11th book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is the 13th book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is the 8th book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is the 7th book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What is the second book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What is the 27th and final book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What is the 23rd book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What is the 26th book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What is the third  book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What is the 17th book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What is the 25th book called?</w:t>
            </w:r>
          </w:p>
        </w:tc>
      </w:tr>
    </w:tbl>
    <w:p>
      <w:pPr>
        <w:pStyle w:val="WordBankLarge"/>
      </w:pPr>
      <w:r>
        <w:t xml:space="preserve">   Matthew    </w:t>
      </w:r>
      <w:r>
        <w:t xml:space="preserve">   Mark    </w:t>
      </w:r>
      <w:r>
        <w:t xml:space="preserve">   Luke    </w:t>
      </w:r>
      <w:r>
        <w:t xml:space="preserve">   John    </w:t>
      </w:r>
      <w:r>
        <w:t xml:space="preserve">   Acts    </w:t>
      </w:r>
      <w:r>
        <w:t xml:space="preserve">   Romans    </w:t>
      </w:r>
      <w:r>
        <w:t xml:space="preserve">   1 Corinthians    </w:t>
      </w:r>
      <w:r>
        <w:t xml:space="preserve">   2 Corinthians    </w:t>
      </w:r>
      <w:r>
        <w:t xml:space="preserve">   Galatians    </w:t>
      </w:r>
      <w:r>
        <w:t xml:space="preserve">   Ephesians     </w:t>
      </w:r>
      <w:r>
        <w:t xml:space="preserve">   Philippians    </w:t>
      </w:r>
      <w:r>
        <w:t xml:space="preserve">   Colossians     </w:t>
      </w:r>
      <w:r>
        <w:t xml:space="preserve">   1 Thessalonians     </w:t>
      </w:r>
      <w:r>
        <w:t xml:space="preserve">   2 Thessalonians     </w:t>
      </w:r>
      <w:r>
        <w:t xml:space="preserve">   1 Timothy     </w:t>
      </w:r>
      <w:r>
        <w:t xml:space="preserve">   2 Timothy    </w:t>
      </w:r>
      <w:r>
        <w:t xml:space="preserve">   Titus    </w:t>
      </w:r>
      <w:r>
        <w:t xml:space="preserve">   Philemon    </w:t>
      </w:r>
      <w:r>
        <w:t xml:space="preserve">   Hebrews     </w:t>
      </w:r>
      <w:r>
        <w:t xml:space="preserve">   James    </w:t>
      </w:r>
      <w:r>
        <w:t xml:space="preserve">   1 Peter    </w:t>
      </w:r>
      <w:r>
        <w:t xml:space="preserve">   2 Peter    </w:t>
      </w:r>
      <w:r>
        <w:t xml:space="preserve">   1 John    </w:t>
      </w:r>
      <w:r>
        <w:t xml:space="preserve">   2 John    </w:t>
      </w:r>
      <w:r>
        <w:t xml:space="preserve">   3 John    </w:t>
      </w:r>
      <w:r>
        <w:t xml:space="preserve">   3 John    </w:t>
      </w:r>
      <w:r>
        <w:t xml:space="preserve">   Revelation 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testament Bible books</dc:title>
  <dcterms:created xsi:type="dcterms:W3CDTF">2021-10-11T13:18:05Z</dcterms:created>
  <dcterms:modified xsi:type="dcterms:W3CDTF">2021-10-11T13:18:05Z</dcterms:modified>
</cp:coreProperties>
</file>