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Newton's Laws Of Motion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___________ = mass x by acceleration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______ is anything that has mass and takes up space.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_____ is the amount of matter or substance that makes up an object. It always stays the same, while weight changes with changes in gravity.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For every action there is an equal and opposite_______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_____ is a push or pull on an object. It can cause an object to accelerate, slow down, remain in place, or change shape.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Sir Isaac Newton developed three laws to describe all states of 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_________ of an object depends on the force acting on it.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First law of motion is Law of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How many laws of Motion did Newton make?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Jellyfish swimming is an example of the _____ Law.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Newton's Laws Of Motion</dc:title>
  <dcterms:created xsi:type="dcterms:W3CDTF">2021-10-11T13:20:26Z</dcterms:created>
  <dcterms:modified xsi:type="dcterms:W3CDTF">2021-10-11T13:20:26Z</dcterms:modified>
</cp:coreProperties>
</file>