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Newton's law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change in velocity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force that acts in an opposite direction to movement. The more friction something has the harder it is to 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object at rest tend to stay at rest, and an object in motion tends to stay in motion, unless acted on by an opposing force.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measure of an amount of atoms in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measure of the speed and the direction of a specific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Anything that has mass or takes up space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greater the amount of mass an object has, the more force is needed to move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tendency of things to keep traveling in the same direction at the same speed, unless something stops them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Every action has an equal and opposite reaction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force that attracts objects towards another object. On earth, gravity pulls us towards the center of the earth.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act of something moving, a change in position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push or a pull, something that causes motion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Newton's law</dc:title>
  <dcterms:created xsi:type="dcterms:W3CDTF">2021-10-11T13:20:47Z</dcterms:created>
  <dcterms:modified xsi:type="dcterms:W3CDTF">2021-10-11T13:20:47Z</dcterms:modified>
</cp:coreProperties>
</file>