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Nicene Creed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</w:tbl>
    <w:p>
      <w:pPr>
        <w:pStyle w:val="WordBankLarge"/>
      </w:pPr>
      <w:r>
        <w:t xml:space="preserve">   Living    </w:t>
      </w:r>
      <w:r>
        <w:t xml:space="preserve">   Kingdom    </w:t>
      </w:r>
      <w:r>
        <w:t xml:space="preserve">   Pontius Pilate    </w:t>
      </w:r>
      <w:r>
        <w:t xml:space="preserve">   Creator    </w:t>
      </w:r>
      <w:r>
        <w:t xml:space="preserve">   Glorified    </w:t>
      </w:r>
      <w:r>
        <w:t xml:space="preserve">   Prophets    </w:t>
      </w:r>
      <w:r>
        <w:t xml:space="preserve">   Forgiveness    </w:t>
      </w:r>
      <w:r>
        <w:t xml:space="preserve">   Resurrection    </w:t>
      </w:r>
      <w:r>
        <w:t xml:space="preserve">   Catholic    </w:t>
      </w:r>
      <w:r>
        <w:t xml:space="preserve">   Scriptures    </w:t>
      </w:r>
      <w:r>
        <w:t xml:space="preserve">   Salvation    </w:t>
      </w:r>
      <w:r>
        <w:t xml:space="preserve">   Heaven    </w:t>
      </w:r>
      <w:r>
        <w:t xml:space="preserve">   Son of God    </w:t>
      </w:r>
      <w:r>
        <w:t xml:space="preserve">   Virgin Mary    </w:t>
      </w:r>
      <w:r>
        <w:t xml:space="preserve">   Church    </w:t>
      </w:r>
      <w:r>
        <w:t xml:space="preserve">   Jesus    </w:t>
      </w:r>
      <w:r>
        <w:t xml:space="preserve">   Father    </w:t>
      </w:r>
      <w:r>
        <w:t xml:space="preserve">   Holy Spirit    </w:t>
      </w:r>
      <w:r>
        <w:t xml:space="preserve">   Baptism    </w:t>
      </w:r>
      <w:r>
        <w:t xml:space="preserve">   Nicene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Nicene Creed</dc:title>
  <dcterms:created xsi:type="dcterms:W3CDTF">2021-11-03T03:53:42Z</dcterms:created>
  <dcterms:modified xsi:type="dcterms:W3CDTF">2021-11-03T03:53:42Z</dcterms:modified>
</cp:coreProperties>
</file>