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"Night" Section 4-5 Test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journey by a group to escape from a hostile environment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devote oneself entirely to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remove, usually with some force or effort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quality of being magnificent or splendid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hostile challenge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believing the worst of human nature and motives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put in effect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intense anger, usually on an epic scale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manner of speaking in which the voice is modified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condition of ceding control to someone or something else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capable of being believed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move in a twisting or contorted motion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characterized by extreme care and great effort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very thin especially from disease or hunger or cold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shackle that can be locked around the wrist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known widely and usually unfavorably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not modified or restricted by reservations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quality of being holy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vessel used for high temperature chemical reactions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positive motivational influence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"Night" Section 4-5 Test</dc:title>
  <dcterms:created xsi:type="dcterms:W3CDTF">2021-10-10T23:50:59Z</dcterms:created>
  <dcterms:modified xsi:type="dcterms:W3CDTF">2021-10-10T23:50:59Z</dcterms:modified>
</cp:coreProperties>
</file>