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Ninja Banane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Chapitre 4: Le ......... Glace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Que'st que c'est le chose que les gardiens dans le cogelatuer etait peur de?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Chapitre 5: Piege A 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-Banane!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"Je vais ......." le chef rat dit.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Chapitre 1: Prise a...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Le chose que le cannelle jaune est rempli avec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Ecris par ...... Piotrowski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Le animal qui chase les rats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Brioche a...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Le moi que ninja Banane utilie quand ils entrer dans le HQ des rats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Le place ou tu peut acheter le nourriture.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"Sumo Cannelle a l'.......!"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Les gardiens dans le boulangerie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Chapitre 4: Une ..... Collante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Sandwich a la ..... glacee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Le nom de l'epouse de Sumo Cannelle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Dessins par Ted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Chapitre 3: ...... En Conserve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..... a tomates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Ninja Banane</dc:title>
  <dcterms:created xsi:type="dcterms:W3CDTF">2021-10-11T13:22:28Z</dcterms:created>
  <dcterms:modified xsi:type="dcterms:W3CDTF">2021-10-11T13:22:28Z</dcterms:modified>
</cp:coreProperties>
</file>