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No Easy Way Out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assigned job did Maddie and Ginger have?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when Shay gets tasered what saves her?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who's the senators daughter?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who has a stolen 'magic card'?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did Marco put on the walls to show everyone where the party was?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where was the first party?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what animal did Drew rip its head off with his teeth?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how long has everyone been in the mall?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where was the second party?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what happens after Lexi leaves a party?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who can be trusted?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does the senator enforce to keep everyone in line?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who takes charge after a mall gets quarantined?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how does hundreds of people die?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if Ryan and Marco both like Shay, who does she like?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who dies  Jack or Ruthie?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when Ryan found Jack and Ruthie where were they?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where does the senator put all the dead bodies?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who's one of Lexi's friends?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Easy Way Out</dc:title>
  <dcterms:created xsi:type="dcterms:W3CDTF">2021-10-11T13:23:04Z</dcterms:created>
  <dcterms:modified xsi:type="dcterms:W3CDTF">2021-10-11T13:23:04Z</dcterms:modified>
</cp:coreProperties>
</file>