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No JOOBUCK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Medium"/>
      </w:pPr>
      <w:r>
        <w:t xml:space="preserve">   SECOND HAND    </w:t>
      </w:r>
      <w:r>
        <w:t xml:space="preserve">   HEALTHY    </w:t>
      </w:r>
      <w:r>
        <w:t xml:space="preserve">   SMOKING    </w:t>
      </w:r>
      <w:r>
        <w:t xml:space="preserve">   INDIGENOUS    </w:t>
      </w:r>
      <w:r>
        <w:t xml:space="preserve">   TACKLING    </w:t>
      </w:r>
      <w:r>
        <w:t xml:space="preserve">   BRAMS    </w:t>
      </w:r>
      <w:r>
        <w:t xml:space="preserve">   TOXIC    </w:t>
      </w:r>
      <w:r>
        <w:t xml:space="preserve">   SMOKER    </w:t>
      </w:r>
      <w:r>
        <w:t xml:space="preserve">   PASSIVE    </w:t>
      </w:r>
      <w:r>
        <w:t xml:space="preserve">   SMOKE    </w:t>
      </w:r>
      <w:r>
        <w:t xml:space="preserve">   CIGARETTE    </w:t>
      </w:r>
      <w:r>
        <w:t xml:space="preserve">   JOOBUCK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 JOOBUCK</dc:title>
  <dcterms:created xsi:type="dcterms:W3CDTF">2021-10-11T13:24:51Z</dcterms:created>
  <dcterms:modified xsi:type="dcterms:W3CDTF">2021-10-11T13:24:51Z</dcterms:modified>
</cp:coreProperties>
</file>