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No Knot Co Crossword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an alternative to regular Shampoo's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Hair gathered on top with a scrunchie to preserve your curls longer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What you do in the shower to get rid of your knots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selected date where you plan to clean your hair.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This type of style prevents your hair from breaking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use of a towel or t-shirt to define your curls when wet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What you do with your hair and fingers to define your curls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3c, 4a, 2b - what are these?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noun describing what happens to your hair when Gel sets it.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 A strand or section of hair that's not as smooth or defined as the rest.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 popular method that made sulfate free shampoo's the norm.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 Knot Co Crossword</dc:title>
  <dcterms:created xsi:type="dcterms:W3CDTF">2021-10-11T13:24:59Z</dcterms:created>
  <dcterms:modified xsi:type="dcterms:W3CDTF">2021-10-11T13:24:59Z</dcterms:modified>
</cp:coreProperties>
</file>