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Non Communicable Disease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percent of Fijians die of NCD each year?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NCD that occurs when a person carries excess weight or body fat that might affect their health.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Activity requiring physical effort, carried out to sustain or improve health and fitness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What vegetable is thought to keep vampires away?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is a long yellow fruit. Monkeys love to eat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Cutting into which of these vegetables will often make the eyes water?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does NCD stands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'SNAP' causes NCD. What does the 'S' in SNAP stand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NCD that occurs when the body is unable to control the amount of glucose (sugar) in the blood.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risk factor that can be reduced or controlled by intervention, thereby reducing the probability of disease.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does the 'P' in SNAP stand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Increased salt intake can cause this NCD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fruit that has 'milk' inside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does the 'A' in SNAP stand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A hormone that is responsible for allowing glucose in the blood to enter cells, providing them with the energy to function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 Communicable Disease</dc:title>
  <dcterms:created xsi:type="dcterms:W3CDTF">2021-10-11T13:25:30Z</dcterms:created>
  <dcterms:modified xsi:type="dcterms:W3CDTF">2021-10-11T13:25:30Z</dcterms:modified>
</cp:coreProperties>
</file>