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Non Mendelian Genetics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Bell shaped curve that represents the distribution of values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Relating to or determine by polygenes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Substance whose presence is essential for the activity of an enzyme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thread like structure of necleic acid and protein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Number of occurrences of a periodic or recurrent process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form of heterozygous dominance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Inheritance pattern that involves two more than just the typical alleles that usually code for a certain characteristics in a species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Form of intermediate inheritance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Process of sexual reproduction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Form of inheritance where in alleles of a Gene pair in heterozygote are fully aware of the expressed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Production by a single Gene of two or more apparently unrelated effects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Interaction of genes that are not alleles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Controlled by a Gene or an allele located on the sex chromosome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Offspring of different species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 Mendelian Genetics</dc:title>
  <dcterms:created xsi:type="dcterms:W3CDTF">2021-10-11T13:25:43Z</dcterms:created>
  <dcterms:modified xsi:type="dcterms:W3CDTF">2021-10-11T13:25:43Z</dcterms:modified>
</cp:coreProperties>
</file>