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Noongar Language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Women    </w:t>
      </w:r>
      <w:r>
        <w:t xml:space="preserve">   Yorgra    </w:t>
      </w:r>
      <w:r>
        <w:t xml:space="preserve">   Kangaroo    </w:t>
      </w:r>
      <w:r>
        <w:t xml:space="preserve">   Yonga    </w:t>
      </w:r>
      <w:r>
        <w:t xml:space="preserve">   Bowls    </w:t>
      </w:r>
      <w:r>
        <w:t xml:space="preserve">   Yandi + Coolamons    </w:t>
      </w:r>
      <w:r>
        <w:t xml:space="preserve">   Welcome    </w:t>
      </w:r>
      <w:r>
        <w:t xml:space="preserve">   Wanju    </w:t>
      </w:r>
      <w:r>
        <w:t xml:space="preserve">   Digging Stick    </w:t>
      </w:r>
      <w:r>
        <w:t xml:space="preserve">   Wanna Borna    </w:t>
      </w:r>
      <w:r>
        <w:t xml:space="preserve">   Banksia    </w:t>
      </w:r>
      <w:r>
        <w:t xml:space="preserve">   Mungitch    </w:t>
      </w:r>
      <w:r>
        <w:t xml:space="preserve">   Hut    </w:t>
      </w:r>
      <w:r>
        <w:t xml:space="preserve">   Mia-Mia    </w:t>
      </w:r>
      <w:r>
        <w:t xml:space="preserve">   Men    </w:t>
      </w:r>
      <w:r>
        <w:t xml:space="preserve">   Maarm    </w:t>
      </w:r>
      <w:r>
        <w:t xml:space="preserve">   Boomerang    </w:t>
      </w:r>
      <w:r>
        <w:t xml:space="preserve">   Kylee    </w:t>
      </w:r>
      <w:r>
        <w:t xml:space="preserve">   Children    </w:t>
      </w:r>
      <w:r>
        <w:t xml:space="preserve">   Kulunga    </w:t>
      </w:r>
      <w:r>
        <w:t xml:space="preserve">   Cliff    </w:t>
      </w:r>
      <w:r>
        <w:t xml:space="preserve">   Kaarta Garup    </w:t>
      </w:r>
      <w:r>
        <w:t xml:space="preserve">   Spear Points    </w:t>
      </w:r>
      <w:r>
        <w:t xml:space="preserve">   Gidji    </w:t>
      </w:r>
      <w:r>
        <w:t xml:space="preserve">   Clubs    </w:t>
      </w:r>
      <w:r>
        <w:t xml:space="preserve">   Dowak    </w:t>
      </w:r>
      <w:r>
        <w:t xml:space="preserve">   Paperbark    </w:t>
      </w:r>
      <w:r>
        <w:t xml:space="preserve">   Bibool    </w:t>
      </w:r>
      <w:r>
        <w:t xml:space="preserve">   Grass Tree    </w:t>
      </w:r>
      <w:r>
        <w:t xml:space="preserve">   Balga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Noongar Language</dc:title>
  <dcterms:created xsi:type="dcterms:W3CDTF">2021-10-11T13:27:03Z</dcterms:created>
  <dcterms:modified xsi:type="dcterms:W3CDTF">2021-10-11T13:27:03Z</dcterms:modified>
</cp:coreProperties>
</file>