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North &amp; South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was the period of time called after the civil war when the devestated south was being rebuilt?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who was the union general that accepted lees surrender at the appomatox court house?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which political party emerged to keep slavery out of the western territories?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was the withdrawl of eleven southern states in 1860 that particpated in the civil war?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lincoln was assassinated by this indidual on april 14 1865?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who was the general that lead the south throughout the civil war?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what was the secret network of conductors that helped runaway slaves escape to the north?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what group used fear and violence to deny rights to newly freed americans?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what was issued by lincoln in 1862 that freed the slaves in the staes that werein the rebelion?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battle was the turnin point of the was for the confederacy?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which person ignored the decrees of congress so this president had charges brought upon him?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is general scotts strategy to blockade ports get control the mississippi riverand invade the south?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active recruitment of the black soliders in the north led to the creation of whart regiment?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was lincolns primary gola in his early presidency?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which agency was established to help former enslaved people adjust to freedom?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the concept of complete and massive warfare including civilian and military targets?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did the 13th amendment to the constitutuion do?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who was the abolitionist that was executed in 1959 after a failed attempt at armed slave rebellion at harpers ferry?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where was the first shots of the civil war fierd?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&amp; South</dc:title>
  <dcterms:created xsi:type="dcterms:W3CDTF">2021-10-11T13:27:05Z</dcterms:created>
  <dcterms:modified xsi:type="dcterms:W3CDTF">2021-10-11T13:27:05Z</dcterms:modified>
</cp:coreProperties>
</file>