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Northern Canada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inuksuk    </w:t>
      </w:r>
      <w:r>
        <w:t xml:space="preserve">   glaciers    </w:t>
      </w:r>
      <w:r>
        <w:t xml:space="preserve">   Canadian Shield    </w:t>
      </w:r>
      <w:r>
        <w:t xml:space="preserve">   Barbeau Peak    </w:t>
      </w:r>
      <w:r>
        <w:t xml:space="preserve">   Sahtu Dene    </w:t>
      </w:r>
      <w:r>
        <w:t xml:space="preserve">   Metis    </w:t>
      </w:r>
      <w:r>
        <w:t xml:space="preserve">   Yellowknife    </w:t>
      </w:r>
      <w:r>
        <w:t xml:space="preserve">   Iqaluit    </w:t>
      </w:r>
      <w:r>
        <w:t xml:space="preserve">   Whitehorse    </w:t>
      </w:r>
      <w:r>
        <w:t xml:space="preserve">   cabbage    </w:t>
      </w:r>
      <w:r>
        <w:t xml:space="preserve">   barley    </w:t>
      </w:r>
      <w:r>
        <w:t xml:space="preserve">   cold    </w:t>
      </w:r>
      <w:r>
        <w:t xml:space="preserve">   caribou    </w:t>
      </w:r>
      <w:r>
        <w:t xml:space="preserve">   Great Bear Lake    </w:t>
      </w:r>
      <w:r>
        <w:t xml:space="preserve">   rivers    </w:t>
      </w:r>
      <w:r>
        <w:t xml:space="preserve">   mountains    </w:t>
      </w:r>
      <w:r>
        <w:t xml:space="preserve">   Mackenzie    </w:t>
      </w:r>
      <w:r>
        <w:t xml:space="preserve">   bannock    </w:t>
      </w:r>
      <w:r>
        <w:t xml:space="preserve">   Nunavut    </w:t>
      </w:r>
      <w:r>
        <w:t xml:space="preserve">   Northwest    </w:t>
      </w:r>
      <w:r>
        <w:t xml:space="preserve">   Yukon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Northern Canada</dc:title>
  <dcterms:created xsi:type="dcterms:W3CDTF">2021-10-11T13:26:46Z</dcterms:created>
  <dcterms:modified xsi:type="dcterms:W3CDTF">2021-10-11T13:26:46Z</dcterms:modified>
</cp:coreProperties>
</file>