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Not open on weekends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be direct    </w:t>
      </w:r>
      <w:r>
        <w:t xml:space="preserve">   be non judgemental    </w:t>
      </w:r>
      <w:r>
        <w:t xml:space="preserve">   clinical care    </w:t>
      </w:r>
      <w:r>
        <w:t xml:space="preserve">   dont dare    </w:t>
      </w:r>
      <w:r>
        <w:t xml:space="preserve">   Dont die    </w:t>
      </w:r>
      <w:r>
        <w:t xml:space="preserve">   emotions    </w:t>
      </w:r>
      <w:r>
        <w:t xml:space="preserve">   family    </w:t>
      </w:r>
      <w:r>
        <w:t xml:space="preserve">   get help    </w:t>
      </w:r>
      <w:r>
        <w:t xml:space="preserve">   get involved    </w:t>
      </w:r>
      <w:r>
        <w:t xml:space="preserve">   no secrets    </w:t>
      </w:r>
      <w:r>
        <w:t xml:space="preserve">   Not open on weekends    </w:t>
      </w:r>
      <w:r>
        <w:t xml:space="preserve">   Suicide prevention    </w:t>
      </w:r>
      <w:r>
        <w:t xml:space="preserve">   take action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 open on weekends</dc:title>
  <dcterms:created xsi:type="dcterms:W3CDTF">2021-10-11T13:26:22Z</dcterms:created>
  <dcterms:modified xsi:type="dcterms:W3CDTF">2021-10-11T13:26:22Z</dcterms:modified>
</cp:coreProperties>
</file>