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Notice and Note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Idea    </w:t>
      </w:r>
      <w:r>
        <w:t xml:space="preserve">   FlashBacks    </w:t>
      </w:r>
      <w:r>
        <w:t xml:space="preserve">   Note    </w:t>
      </w:r>
      <w:r>
        <w:t xml:space="preserve">   Notice    </w:t>
      </w:r>
      <w:r>
        <w:t xml:space="preserve">   Signposts    </w:t>
      </w:r>
      <w:r>
        <w:t xml:space="preserve">   The Outsiders    </w:t>
      </w:r>
      <w:r>
        <w:t xml:space="preserve">   Refugee    </w:t>
      </w:r>
      <w:r>
        <w:t xml:space="preserve">   Foreshadowing    </w:t>
      </w:r>
      <w:r>
        <w:t xml:space="preserve">   Plot    </w:t>
      </w:r>
      <w:r>
        <w:t xml:space="preserve">   Theme    </w:t>
      </w:r>
      <w:r>
        <w:t xml:space="preserve">   Again and Again    </w:t>
      </w:r>
      <w:r>
        <w:t xml:space="preserve">   Aha Moment    </w:t>
      </w:r>
      <w:r>
        <w:t xml:space="preserve">   Contrast &amp; Contradictions    </w:t>
      </w:r>
      <w:r>
        <w:t xml:space="preserve">   Memory Moment    </w:t>
      </w:r>
      <w:r>
        <w:t xml:space="preserve">   Tough Questions    </w:t>
      </w:r>
      <w:r>
        <w:t xml:space="preserve">   Words of Wisdom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Note</dc:title>
  <dcterms:created xsi:type="dcterms:W3CDTF">2021-10-11T13:28:17Z</dcterms:created>
  <dcterms:modified xsi:type="dcterms:W3CDTF">2021-10-11T13:28:17Z</dcterms:modified>
</cp:coreProperties>
</file>