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Number and Quantity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Large"/>
      </w:pPr>
      <w:r>
        <w:t xml:space="preserve">   velocity    </w:t>
      </w:r>
      <w:r>
        <w:t xml:space="preserve">   vector    </w:t>
      </w:r>
      <w:r>
        <w:t xml:space="preserve">   unit    </w:t>
      </w:r>
      <w:r>
        <w:t xml:space="preserve">   root    </w:t>
      </w:r>
      <w:r>
        <w:t xml:space="preserve">   rational    </w:t>
      </w:r>
      <w:r>
        <w:t xml:space="preserve">   quotient    </w:t>
      </w:r>
      <w:r>
        <w:t xml:space="preserve">   quantitative    </w:t>
      </w:r>
      <w:r>
        <w:t xml:space="preserve">   property    </w:t>
      </w:r>
      <w:r>
        <w:t xml:space="preserve">   prime    </w:t>
      </w:r>
      <w:r>
        <w:t xml:space="preserve">   polynomial    </w:t>
      </w:r>
      <w:r>
        <w:t xml:space="preserve">   plane    </w:t>
      </w:r>
      <w:r>
        <w:t xml:space="preserve">   operation    </w:t>
      </w:r>
      <w:r>
        <w:t xml:space="preserve">   notation    </w:t>
      </w:r>
      <w:r>
        <w:t xml:space="preserve">   matrix    </w:t>
      </w:r>
      <w:r>
        <w:t xml:space="preserve">   maximum    </w:t>
      </w:r>
      <w:r>
        <w:t xml:space="preserve">   irrational    </w:t>
      </w:r>
      <w:r>
        <w:t xml:space="preserve">   integer    </w:t>
      </w:r>
      <w:r>
        <w:t xml:space="preserve">   fraction    </w:t>
      </w:r>
      <w:r>
        <w:t xml:space="preserve">   factor    </w:t>
      </w:r>
      <w:r>
        <w:t xml:space="preserve">   exponent    </w:t>
      </w:r>
      <w:r>
        <w:t xml:space="preserve">   equation    </w:t>
      </w:r>
      <w:r>
        <w:t xml:space="preserve">   equivalent    </w:t>
      </w:r>
      <w:r>
        <w:t xml:space="preserve">   direction    </w:t>
      </w:r>
      <w:r>
        <w:t xml:space="preserve">   digit    </w:t>
      </w:r>
      <w:r>
        <w:t xml:space="preserve">   dimension    </w:t>
      </w:r>
      <w:r>
        <w:t xml:space="preserve">   decimal    </w:t>
      </w:r>
      <w:r>
        <w:t xml:space="preserve">   cube    </w:t>
      </w:r>
      <w:r>
        <w:t xml:space="preserve">   conversion    </w:t>
      </w:r>
      <w:r>
        <w:t xml:space="preserve">   component    </w:t>
      </w:r>
      <w:r>
        <w:t xml:space="preserve">   Coefficient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Number and Quantity </dc:title>
  <dcterms:created xsi:type="dcterms:W3CDTF">2021-10-11T13:30:37Z</dcterms:created>
  <dcterms:modified xsi:type="dcterms:W3CDTF">2021-10-11T13:30:37Z</dcterms:modified>
</cp:coreProperties>
</file>