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Numbers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eighteen    </w:t>
      </w:r>
      <w:r>
        <w:t xml:space="preserve">   fifteen    </w:t>
      </w:r>
      <w:r>
        <w:t xml:space="preserve">   twelve    </w:t>
      </w:r>
      <w:r>
        <w:t xml:space="preserve">   ninetyfour    </w:t>
      </w:r>
      <w:r>
        <w:t xml:space="preserve">   eightyone    </w:t>
      </w:r>
      <w:r>
        <w:t xml:space="preserve">   seventytwo    </w:t>
      </w:r>
      <w:r>
        <w:t xml:space="preserve">   sixtyseven    </w:t>
      </w:r>
      <w:r>
        <w:t xml:space="preserve">   fiftynine    </w:t>
      </w:r>
      <w:r>
        <w:t xml:space="preserve">   fortyseven    </w:t>
      </w:r>
      <w:r>
        <w:t xml:space="preserve">   thirty eight    </w:t>
      </w:r>
      <w:r>
        <w:t xml:space="preserve">   twentythree    </w:t>
      </w:r>
      <w:r>
        <w:t xml:space="preserve">   ninetyeight    </w:t>
      </w:r>
      <w:r>
        <w:t xml:space="preserve">   fiftyfour    </w:t>
      </w:r>
      <w:r>
        <w:t xml:space="preserve">   sixtythree    </w:t>
      </w:r>
      <w:r>
        <w:t xml:space="preserve">   thirtyfive    </w:t>
      </w:r>
      <w:r>
        <w:t xml:space="preserve">   fourteen    </w:t>
      </w:r>
      <w:r>
        <w:t xml:space="preserve">   eightynine    </w:t>
      </w:r>
      <w:r>
        <w:t xml:space="preserve">   thirtytwo    </w:t>
      </w:r>
      <w:r>
        <w:t xml:space="preserve">   seventyseven    </w:t>
      </w:r>
      <w:r>
        <w:t xml:space="preserve">   fortysix    </w:t>
      </w:r>
      <w:r>
        <w:t xml:space="preserve">   twenty one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</dc:title>
  <dcterms:created xsi:type="dcterms:W3CDTF">2021-10-11T13:31:48Z</dcterms:created>
  <dcterms:modified xsi:type="dcterms:W3CDTF">2021-10-11T13:31:48Z</dcterms:modified>
</cp:coreProperties>
</file>