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Numbers in Hopi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Navay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Paayum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Looyom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Pawkt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Pept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Tsivot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Nalayum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Naanal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Tsang eh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Sukya</w:t>
            </w:r>
          </w:p>
        </w:tc>
      </w:tr>
    </w:tbl>
    <w:p>
      <w:pPr>
        <w:pStyle w:val="WordBankMedium"/>
      </w:pPr>
      <w:r>
        <w:t xml:space="preserve">   ONE    </w:t>
      </w:r>
      <w:r>
        <w:t xml:space="preserve">   TWO    </w:t>
      </w:r>
      <w:r>
        <w:t xml:space="preserve">   THREE    </w:t>
      </w:r>
      <w:r>
        <w:t xml:space="preserve">   FOUR    </w:t>
      </w:r>
      <w:r>
        <w:t xml:space="preserve">   FIVE    </w:t>
      </w:r>
      <w:r>
        <w:t xml:space="preserve">   SIX    </w:t>
      </w:r>
      <w:r>
        <w:t xml:space="preserve">   SEVEN    </w:t>
      </w:r>
      <w:r>
        <w:t xml:space="preserve">   EIGHT    </w:t>
      </w:r>
      <w:r>
        <w:t xml:space="preserve">   NINE    </w:t>
      </w:r>
      <w:r>
        <w:t xml:space="preserve">   TEN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Numbers in Hopi</dc:title>
  <dcterms:created xsi:type="dcterms:W3CDTF">2021-10-11T13:32:07Z</dcterms:created>
  <dcterms:modified xsi:type="dcterms:W3CDTF">2021-10-11T13:32:07Z</dcterms:modified>
</cp:coreProperties>
</file>