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Nursing PPM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extension of patient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quality standard for designing, conducting, recording and reporting measures in healthcare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ability of an individual or organization to lead or guide other individuals, teams or entire organizations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process of facilitatin learning of the acquisition of knowledge, skills, values, beliefs and habits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systematic investigation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extension of family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center of our healthcare universe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action of helping or doing work for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imparting or exchanging information or news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any kind of meaningful activity, personal growth, or blissful experience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concern for the sufferings or misfortunes of others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PPM</dc:title>
  <dcterms:created xsi:type="dcterms:W3CDTF">2021-10-11T13:31:52Z</dcterms:created>
  <dcterms:modified xsi:type="dcterms:W3CDTF">2021-10-11T13:31:52Z</dcterms:modified>
</cp:coreProperties>
</file>