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Nutrition Vocabulary </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3</w:t>
            </w:r>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5</w:t>
            </w:r>
          </w:p>
        </w:tc>
        <w:tc>
          <w:p/>
        </w:tc>
        <w:tc>
          <w:tcPr>
            <w:tcBorders>
              <w:top w:val="single"/>
              <w:bottom w:val="single"/>
              <w:left w:val="single"/>
              <w:right w:val="single"/>
            </w:tcBorders>
            <w:vAlign w:val="top"/>
          </w:tcPr>
          <w:p>
            <w:pPr>
              <w:pStyle w:val="CrossgridSmall"/>
            </w:pPr>
            <w:r>
              <w:t xml:space="preserve">6</w:t>
            </w:r>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7</w:t>
            </w:r>
          </w:p>
        </w:tc>
        <w:tc>
          <w:p/>
        </w:tc>
        <w:tc>
          <w:p/>
        </w:tc>
        <w:tc>
          <w:p/>
        </w:tc>
        <w:tc>
          <w:tcPr>
            <w:tcBorders>
              <w:top w:val="single"/>
              <w:bottom w:val="single"/>
              <w:left w:val="single"/>
              <w:right w:val="single"/>
            </w:tcBorders>
            <w:vAlign w:val="top"/>
          </w:tcPr>
          <w:p>
            <w:pPr>
              <w:pStyle w:val="CrossgridSmall"/>
            </w:pPr>
            <w:r>
              <w:t xml:space="preserve">8</w:t>
            </w: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10</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tcPr>
            <w:tcBorders>
              <w:top w:val="single"/>
              <w:bottom w:val="single"/>
              <w:left w:val="single"/>
              <w:right w:val="single"/>
            </w:tcBorders>
            <w:vAlign w:val="top"/>
          </w:tcPr>
          <w:p>
            <w:pPr>
              <w:pStyle w:val="CrossgridSmall"/>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15</w:t>
            </w:r>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waxy like substance needed to make cell walls, tissues, hormones, Vitamin D and bile acid </w:t>
            </w:r>
          </w:p>
          <w:p>
            <w:pPr>
              <w:keepLines/>
              <w:pStyle w:val="CluesTiny"/>
            </w:pPr>
            <w:r>
              <w:rPr>
                <w:b w:val="true"/>
                <w:bCs w:val="true"/>
              </w:rPr>
              <w:t xml:space="preserve">4. </w:t>
            </w:r>
            <w:r>
              <w:t xml:space="preserve">healthy fats </w:t>
            </w:r>
          </w:p>
          <w:p>
            <w:pPr>
              <w:keepLines/>
              <w:pStyle w:val="CluesTiny"/>
            </w:pPr>
            <w:r>
              <w:rPr>
                <w:b w:val="true"/>
                <w:bCs w:val="true"/>
              </w:rPr>
              <w:t xml:space="preserve">9. </w:t>
            </w:r>
            <w:r>
              <w:t xml:space="preserve">the chemical reaction in the body's cells to change food into energy </w:t>
            </w:r>
          </w:p>
          <w:p>
            <w:pPr>
              <w:keepLines/>
              <w:pStyle w:val="CluesTiny"/>
            </w:pPr>
            <w:r>
              <w:rPr>
                <w:b w:val="true"/>
                <w:bCs w:val="true"/>
              </w:rPr>
              <w:t xml:space="preserve">11. </w:t>
            </w:r>
            <w:r>
              <w:t xml:space="preserve">essential for all functions of the body </w:t>
            </w:r>
          </w:p>
          <w:p>
            <w:pPr>
              <w:keepLines/>
              <w:pStyle w:val="CluesTiny"/>
            </w:pPr>
            <w:r>
              <w:rPr>
                <w:b w:val="true"/>
                <w:bCs w:val="true"/>
              </w:rPr>
              <w:t xml:space="preserve">12. </w:t>
            </w:r>
            <w:r>
              <w:t xml:space="preserve">Organic compouns </w:t>
            </w:r>
          </w:p>
          <w:p>
            <w:pPr>
              <w:keepLines/>
              <w:pStyle w:val="CluesTiny"/>
            </w:pPr>
            <w:r>
              <w:rPr>
                <w:b w:val="true"/>
                <w:bCs w:val="true"/>
              </w:rPr>
              <w:t xml:space="preserve">13. </w:t>
            </w:r>
            <w:r>
              <w:t xml:space="preserve">used as our second source of fuel (energy)</w:t>
            </w:r>
          </w:p>
          <w:p>
            <w:pPr>
              <w:keepLines/>
              <w:pStyle w:val="CluesTiny"/>
            </w:pPr>
            <w:r>
              <w:rPr>
                <w:b w:val="true"/>
                <w:bCs w:val="true"/>
              </w:rPr>
              <w:t xml:space="preserve">14. </w:t>
            </w:r>
            <w:r>
              <w:t xml:space="preserve">how many calories you burn with exercise taken into account </w:t>
            </w:r>
          </w:p>
          <w:p>
            <w:pPr>
              <w:keepLines/>
              <w:pStyle w:val="CluesTiny"/>
            </w:pPr>
            <w:r>
              <w:rPr>
                <w:b w:val="true"/>
                <w:bCs w:val="true"/>
              </w:rPr>
              <w:t xml:space="preserve">16. </w:t>
            </w:r>
            <w:r>
              <w:t xml:space="preserve">The relationship between the energy you feed your body and the energy it expends</w:t>
            </w:r>
          </w:p>
          <w:p>
            <w:pPr>
              <w:keepLines/>
              <w:pStyle w:val="CluesTiny"/>
            </w:pPr>
            <w:r>
              <w:rPr>
                <w:b w:val="true"/>
                <w:bCs w:val="true"/>
              </w:rPr>
              <w:t xml:space="preserve">17. </w:t>
            </w:r>
            <w:r>
              <w:t xml:space="preserve">elements naturally occurring </w:t>
            </w:r>
          </w:p>
        </w:tc>
        <w:tc>
          <w:p>
            <w:pPr>
              <w:pStyle w:val="CluesTiny"/>
            </w:pPr>
            <w:r>
              <w:rPr>
                <w:b w:val="true"/>
                <w:bCs w:val="true"/>
              </w:rPr>
              <w:t xml:space="preserve">Down</w:t>
            </w:r>
          </w:p>
          <w:p>
            <w:pPr>
              <w:keepLines/>
              <w:pStyle w:val="CluesTiny"/>
            </w:pPr>
            <w:r>
              <w:rPr>
                <w:b w:val="true"/>
                <w:bCs w:val="true"/>
              </w:rPr>
              <w:t xml:space="preserve">1. </w:t>
            </w:r>
            <w:r>
              <w:t xml:space="preserve">primary building blocks of the body. They are used to build tissues like muscle, tendons, organs, and skin, as well as many other molecules vital to life, such as hormones, enzymes, and various brain chemicals</w:t>
            </w:r>
          </w:p>
          <w:p>
            <w:pPr>
              <w:keepLines/>
              <w:pStyle w:val="CluesTiny"/>
            </w:pPr>
            <w:r>
              <w:rPr>
                <w:b w:val="true"/>
                <w:bCs w:val="true"/>
              </w:rPr>
              <w:t xml:space="preserve">3. </w:t>
            </w:r>
            <w:r>
              <w:t xml:space="preserve">Disease of the bone causing it to become weak and brittle </w:t>
            </w:r>
          </w:p>
          <w:p>
            <w:pPr>
              <w:keepLines/>
              <w:pStyle w:val="CluesTiny"/>
            </w:pPr>
            <w:r>
              <w:rPr>
                <w:b w:val="true"/>
                <w:bCs w:val="true"/>
              </w:rPr>
              <w:t xml:space="preserve">5. </w:t>
            </w:r>
            <w:r>
              <w:t xml:space="preserve">Are the body's main source of energy.  They are the sugars, starches, and dietary fiber that occur in plant foods and dairy products.</w:t>
            </w:r>
          </w:p>
          <w:p>
            <w:pPr>
              <w:keepLines/>
              <w:pStyle w:val="CluesTiny"/>
            </w:pPr>
            <w:r>
              <w:rPr>
                <w:b w:val="true"/>
                <w:bCs w:val="true"/>
              </w:rPr>
              <w:t xml:space="preserve">6. </w:t>
            </w:r>
            <w:r>
              <w:t xml:space="preserve">any of the nutritional components of the diet that are required in large amounts: protein, carbohydrates, fat and minerals</w:t>
            </w:r>
          </w:p>
          <w:p>
            <w:pPr>
              <w:keepLines/>
              <w:pStyle w:val="CluesTiny"/>
            </w:pPr>
            <w:r>
              <w:rPr>
                <w:b w:val="true"/>
                <w:bCs w:val="true"/>
              </w:rPr>
              <w:t xml:space="preserve">7. </w:t>
            </w:r>
            <w:r>
              <w:t xml:space="preserve">substances needed for growth and maintenance of life</w:t>
            </w:r>
          </w:p>
          <w:p>
            <w:pPr>
              <w:keepLines/>
              <w:pStyle w:val="CluesTiny"/>
            </w:pPr>
            <w:r>
              <w:rPr>
                <w:b w:val="true"/>
                <w:bCs w:val="true"/>
              </w:rPr>
              <w:t xml:space="preserve">8. </w:t>
            </w:r>
            <w:r>
              <w:t xml:space="preserve">unit of energy </w:t>
            </w:r>
          </w:p>
          <w:p>
            <w:pPr>
              <w:keepLines/>
              <w:pStyle w:val="CluesTiny"/>
            </w:pPr>
            <w:r>
              <w:rPr>
                <w:b w:val="true"/>
                <w:bCs w:val="true"/>
              </w:rPr>
              <w:t xml:space="preserve">10. </w:t>
            </w:r>
            <w:r>
              <w:t xml:space="preserve">aids in digestion preventing constipation </w:t>
            </w:r>
          </w:p>
          <w:p>
            <w:pPr>
              <w:keepLines/>
              <w:pStyle w:val="CluesTiny"/>
            </w:pPr>
            <w:r>
              <w:rPr>
                <w:b w:val="true"/>
                <w:bCs w:val="true"/>
              </w:rPr>
              <w:t xml:space="preserve">15. </w:t>
            </w:r>
            <w:r>
              <w:t xml:space="preserve">the amount of calories you need for basic life functions</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 Vocabulary </dc:title>
  <dcterms:created xsi:type="dcterms:W3CDTF">2021-10-11T13:35:19Z</dcterms:created>
  <dcterms:modified xsi:type="dcterms:W3CDTF">2021-10-11T13:35:19Z</dcterms:modified>
</cp:coreProperties>
</file>