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Nutrition and Metabolism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_________ simple carbohydrate made up of one sugar unit.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__________ are made up of (C), (H), (O), (N), and sometimes (S).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________ are made up of sugar units.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__________ are commonly called fats and oils.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__________ is a waxy substance that is part of every cell in your body and is used in the production of steroid hormone.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_________ is found in plant cell walls and give support to the plant.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_________ are vital nutrients that are only needed in small amounts.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________ make a waterproof coating for plant leaves or animal feathers.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___________ are proteins that speed up chemical reactions.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_________ is stored in our liver and can be converted back to glucose.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__________ are formed by the union of 2 monosaccharides.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__________ formed from the union of one glycerol and two fatty acids. Parts of cell membranes.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_________ are also known as complex carbohydrates.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__________ in the cytoplasm of cells are made up largely of protein.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___________ usually come from animal fats.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__________ is the sum of all chemical reactions that occcur within the cells.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_________ atom contains 6 protons, 6 neutrons, and 6 electrons.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__________ is found in plant bodies and is often stored in roots and seeds.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body breaks down complex carbs into 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________ are "team players" and only needed in small amounts.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Nutrition and Metabolism Crossword</dc:title>
  <dcterms:created xsi:type="dcterms:W3CDTF">2021-10-11T13:34:30Z</dcterms:created>
  <dcterms:modified xsi:type="dcterms:W3CDTF">2021-10-11T13:34:30Z</dcterms:modified>
</cp:coreProperties>
</file>