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ORDINATION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Medium"/>
      </w:pPr>
      <w:r>
        <w:t xml:space="preserve">   GOSPEL    </w:t>
      </w:r>
      <w:r>
        <w:t xml:space="preserve">   PREACHING    </w:t>
      </w:r>
      <w:r>
        <w:t xml:space="preserve">   BISHOP    </w:t>
      </w:r>
      <w:r>
        <w:t xml:space="preserve">   APOSTLES    </w:t>
      </w:r>
      <w:r>
        <w:t xml:space="preserve">   HOLYORDERS    </w:t>
      </w:r>
      <w:r>
        <w:t xml:space="preserve">   SACRAMENT    </w:t>
      </w:r>
      <w:r>
        <w:t xml:space="preserve">   PETER    </w:t>
      </w:r>
      <w:r>
        <w:t xml:space="preserve">   ARCHBISHOP    </w:t>
      </w:r>
      <w:r>
        <w:t xml:space="preserve">   ORDINATION'    </w:t>
      </w:r>
      <w:r>
        <w:t xml:space="preserve">   CATHEDRAL    </w:t>
      </w:r>
      <w:r>
        <w:t xml:space="preserve">   MICHAEL    </w:t>
      </w:r>
      <w:r>
        <w:t xml:space="preserve">   JACOB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ORDINATION WORD SEARCH</dc:title>
  <dcterms:created xsi:type="dcterms:W3CDTF">2022-01-29T03:45:04Z</dcterms:created>
  <dcterms:modified xsi:type="dcterms:W3CDTF">2022-01-29T03:45:04Z</dcterms:modified>
</cp:coreProperties>
</file>