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ORGANELLES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information center of the cell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where all chemicals take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site of ribosome synthesis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threadlike mass of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short sugar chains attached to 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contains food or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synthesis, packages and releases concentrate proteins or lipids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flattened stacked membrane folds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contain hydrolytic enzymes for digestion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produces energy through cellular respiration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separates cell contents from the environment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for cellular division and cellular reproduction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creates glucose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tail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hair like structures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ORGANELLES</dc:title>
  <dcterms:created xsi:type="dcterms:W3CDTF">2021-10-11T13:46:55Z</dcterms:created>
  <dcterms:modified xsi:type="dcterms:W3CDTF">2021-10-11T13:46:55Z</dcterms:modified>
</cp:coreProperties>
</file>