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ORGANIZATION OF HUMAN BODY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OUTSIDE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TERM MEANING NEAR THE MIDLINE OF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STATE OF BALANCE WITHIN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GROUP OF SIMILAR CELLS THAT PERFORMS A SPECIALIZED FUNCTION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NEARER TO THE ORIGIN OR ATTACHMENT POINT OF A STRUCTURE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MEANS FARTHER FROM ORIGIN OR ATTACHMENT POINT OF STRUCTURE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MEANS FARTHER AWAY FROM MIDLINE TO THE SIDE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STUDY OF BODY STRUCTURE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GROUP OFORGGANS FUNCTIONING TOGETHER FOR THE SAME GENERAL PURPOSE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TERM MEANING BELOW OR LOWER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STUDY OF THE FUNCTION OF LIVING ORGANISMS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METABOLIS BREAKDOWN OF SUBSTANCES INTO SIMPLER SUBSTANCES; INCLUDES THE DIGESTION OF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METHOD FOR KEEPING BODY CONDITIONS WITHIN A NORMAL RANGE AND MAINTAINING HOMEOSTASIS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TERM MEANING ABOVE, OR IN A HIGHER POSITION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ALL THE PHYSICAL AND CHEMICAL PROCESSES BY WHICH AN ORGANISM IS MAINTAINED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INSIDE THE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BODY PART COCNTAINING TWO OR MORE TISSUES FUNCTIONING TOGETHER FOR SPECIFIC PURPOSES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METABOLIC BUILDING OF SIMPLE COMPOUNDS INTO MORE COMPLEX SUBSTANCES NEEDED BY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STUDY OF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BASIC UNIT OF LIFE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ORGANIZATION OF HUMAN BODY</dc:title>
  <dcterms:created xsi:type="dcterms:W3CDTF">2021-10-11T13:48:44Z</dcterms:created>
  <dcterms:modified xsi:type="dcterms:W3CDTF">2021-10-11T13:48:44Z</dcterms:modified>
</cp:coreProperties>
</file>