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OT Categories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coat, shirt, dress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seven, eight, eleven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basketball, hockey, soccer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carrot, potato, onion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chair, table, couch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German shepherd, Golden retriever, collie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rose, daisy, tulip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apple, watermelon, grapes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maple, pine, oak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red, green, purple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circle, square, triangle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piano, trumpet, flute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d, m, f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hammer, wrench, screwdriver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 Categories</dc:title>
  <dcterms:created xsi:type="dcterms:W3CDTF">2021-10-11T13:50:37Z</dcterms:created>
  <dcterms:modified xsi:type="dcterms:W3CDTF">2021-10-11T13:50:37Z</dcterms:modified>
</cp:coreProperties>
</file>