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OUT OF THIS WORLD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Large"/>
      </w:pPr>
      <w:r>
        <w:t xml:space="preserve">   specialist    </w:t>
      </w:r>
      <w:r>
        <w:t xml:space="preserve">   serious    </w:t>
      </w:r>
      <w:r>
        <w:t xml:space="preserve">   research    </w:t>
      </w:r>
      <w:r>
        <w:t xml:space="preserve">   professional    </w:t>
      </w:r>
      <w:r>
        <w:t xml:space="preserve">   motivated    </w:t>
      </w:r>
      <w:r>
        <w:t xml:space="preserve">   goal    </w:t>
      </w:r>
      <w:r>
        <w:t xml:space="preserve">   communicated    </w:t>
      </w:r>
      <w:r>
        <w:t xml:space="preserve">   essential    </w:t>
      </w:r>
      <w:r>
        <w:t xml:space="preserve">   approached    </w:t>
      </w:r>
      <w:r>
        <w:t xml:space="preserve">   repaid    </w:t>
      </w:r>
      <w:r>
        <w:t xml:space="preserve">   towel    </w:t>
      </w:r>
      <w:r>
        <w:t xml:space="preserve">   castle    </w:t>
      </w:r>
      <w:r>
        <w:t xml:space="preserve">   able    </w:t>
      </w:r>
      <w:r>
        <w:t xml:space="preserve">   unreal    </w:t>
      </w:r>
      <w:r>
        <w:t xml:space="preserve">   repeats    </w:t>
      </w:r>
      <w:r>
        <w:t xml:space="preserve">   poison    </w:t>
      </w:r>
      <w:r>
        <w:t xml:space="preserve">   enjoys    </w:t>
      </w:r>
      <w:r>
        <w:t xml:space="preserve">   complain    </w:t>
      </w:r>
      <w:r>
        <w:t xml:space="preserve">   allowing    </w:t>
      </w:r>
      <w:r>
        <w:t xml:space="preserve">   about    </w:t>
      </w:r>
      <w:r>
        <w:t xml:space="preserve">   preteen    </w:t>
      </w:r>
      <w:r>
        <w:t xml:space="preserve">   brief    </w:t>
      </w:r>
      <w:r>
        <w:t xml:space="preserve">   monkeys    </w:t>
      </w:r>
      <w:r>
        <w:t xml:space="preserve">   presoak    </w:t>
      </w:r>
      <w:r>
        <w:t xml:space="preserve">   detail    </w:t>
      </w:r>
      <w:r>
        <w:t xml:space="preserve">   reading    </w:t>
      </w:r>
      <w:r>
        <w:t xml:space="preserve">   remained    </w:t>
      </w:r>
      <w:r>
        <w:t xml:space="preserve">   explained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 OF THIS WORLD</dc:title>
  <dcterms:created xsi:type="dcterms:W3CDTF">2021-10-11T13:55:53Z</dcterms:created>
  <dcterms:modified xsi:type="dcterms:W3CDTF">2021-10-11T13:55:53Z</dcterms:modified>
</cp:coreProperties>
</file>