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O Mar Vermelho 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Ê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Ê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Ê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Ê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Ê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Ê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Ê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Ê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Ê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Ê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Ê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Ê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Ê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Ê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Ê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Ê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Ê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Ç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Ã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Ê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É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</w:tbl>
    <w:p>
      <w:pPr>
        <w:pStyle w:val="WordBankLarge"/>
      </w:pPr>
      <w:r>
        <w:t xml:space="preserve">   Israel    </w:t>
      </w:r>
      <w:r>
        <w:t xml:space="preserve">   Jesus    </w:t>
      </w:r>
      <w:r>
        <w:t xml:space="preserve">   Obediência    </w:t>
      </w:r>
      <w:r>
        <w:t xml:space="preserve">   Segurança    </w:t>
      </w:r>
      <w:r>
        <w:t xml:space="preserve">   Escravidão    </w:t>
      </w:r>
      <w:r>
        <w:t xml:space="preserve">   Livre    </w:t>
      </w:r>
      <w:r>
        <w:t xml:space="preserve">   Fé    </w:t>
      </w:r>
      <w:r>
        <w:t xml:space="preserve">   Deus    </w:t>
      </w:r>
      <w:r>
        <w:t xml:space="preserve">   Prometida    </w:t>
      </w:r>
      <w:r>
        <w:t xml:space="preserve">   Terra    </w:t>
      </w:r>
      <w:r>
        <w:t xml:space="preserve">   Miriam    </w:t>
      </w:r>
      <w:r>
        <w:t xml:space="preserve">   Moisés    </w:t>
      </w:r>
      <w:r>
        <w:t xml:space="preserve">   Hebreus    </w:t>
      </w:r>
      <w:r>
        <w:t xml:space="preserve">   Mar    </w:t>
      </w:r>
      <w:r>
        <w:t xml:space="preserve">   Vermelho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Mar Vermelho  </dc:title>
  <dcterms:created xsi:type="dcterms:W3CDTF">2021-10-11T13:35:30Z</dcterms:created>
  <dcterms:modified xsi:type="dcterms:W3CDTF">2021-10-11T13:35:30Z</dcterms:modified>
</cp:coreProperties>
</file>